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397-ПП/2750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2750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6954,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6954,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318.25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284.75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251.25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217.75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184.25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150.75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50.25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397-ПП/2750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14:29:17.263;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14:29:17.263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167,50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167.50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167.50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